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407-ПП/7033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7033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2647, местонахождение: Челябинская обл., г.Коркино, п.Первомайский, ул. Ленина,14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2647, местонахождение: Челябинская обл., г.Коркино, п.Первомайский, ул. Ленина,14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